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Style w:val="cat-UserDefinedgrp-28rplc-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Style w:val="cat-UserDefinedgrp-29rplc-1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Style w:val="cat-UserDefinedgrp-31rplc-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cat-UserDefinedgrp-30rplc-6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>ХМАО-</w:t>
      </w:r>
      <w:r>
        <w:rPr>
          <w:rFonts w:ascii="Times New Roman" w:eastAsia="Times New Roman" w:hAnsi="Times New Roman" w:cs="Times New Roman"/>
          <w:sz w:val="28"/>
          <w:szCs w:val="28"/>
        </w:rPr>
        <w:t>Югра,Тюменская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область,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51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2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50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за совершение правонарушений, предусмотренных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л. 12 </w:t>
      </w:r>
      <w:r>
        <w:rPr>
          <w:rStyle w:val="cat-UserDefinedgrp-51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 привлекаемо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 2 ст. 12.27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Style w:val="cat-UserDefinedgrp-51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Style w:val="cat-UserDefinedgrp-51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3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50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разъяснены права, предусмотренные ст. 25.1 </w:t>
      </w:r>
      <w:r>
        <w:rPr>
          <w:rStyle w:val="cat-UserDefinedgrp-51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 Права понятны, ходатайств</w:t>
      </w:r>
      <w:r>
        <w:rPr>
          <w:rFonts w:ascii="Times New Roman" w:eastAsia="Times New Roman" w:hAnsi="Times New Roman" w:cs="Times New Roman"/>
          <w:sz w:val="28"/>
          <w:szCs w:val="28"/>
        </w:rPr>
        <w:t>а удовлетворены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Style w:val="cat-UserDefinedgrp-51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50rplc-3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53rplc-3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56rplc-3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Style w:val="cat-UserDefinedgrp-57rplc-4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58rplc-4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9rplc-4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ХМ</w:t>
      </w:r>
      <w:r>
        <w:rPr>
          <w:rFonts w:ascii="Times New Roman" w:eastAsia="Times New Roman" w:hAnsi="Times New Roman" w:cs="Times New Roman"/>
          <w:sz w:val="28"/>
          <w:szCs w:val="28"/>
        </w:rPr>
        <w:t>АО-Югры, уп</w:t>
      </w:r>
      <w:r>
        <w:rPr>
          <w:rFonts w:ascii="Times New Roman" w:eastAsia="Times New Roman" w:hAnsi="Times New Roman" w:cs="Times New Roman"/>
          <w:sz w:val="28"/>
          <w:szCs w:val="28"/>
        </w:rPr>
        <w:t>равля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автом</w:t>
      </w:r>
      <w:r>
        <w:rPr>
          <w:rFonts w:ascii="Times New Roman" w:eastAsia="Times New Roman" w:hAnsi="Times New Roman" w:cs="Times New Roman"/>
          <w:sz w:val="28"/>
          <w:szCs w:val="28"/>
        </w:rPr>
        <w:t>обилем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марки </w:t>
      </w:r>
      <w:r>
        <w:rPr>
          <w:rStyle w:val="cat-UserDefinedgrp-35rplc-5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оставил место дорожно-транспортного </w:t>
      </w:r>
      <w:r>
        <w:rPr>
          <w:rFonts w:ascii="Times New Roman" w:eastAsia="Times New Roman" w:hAnsi="Times New Roman" w:cs="Times New Roman"/>
          <w:sz w:val="28"/>
          <w:szCs w:val="28"/>
        </w:rPr>
        <w:t>происщшествия</w:t>
      </w:r>
      <w:r>
        <w:rPr>
          <w:rFonts w:ascii="Times New Roman" w:eastAsia="Times New Roman" w:hAnsi="Times New Roman" w:cs="Times New Roman"/>
          <w:sz w:val="28"/>
          <w:szCs w:val="28"/>
        </w:rPr>
        <w:t>, участником которого являлся,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чем нарушил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2.5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равил дорожного движения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Style w:val="cat-UserDefinedgrp-51rplc-5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6rplc-5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содержат признаков уголовно-наказуемого деяния.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Style w:val="cat-UserDefinedgrp-51rplc-5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6rplc-6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50rplc-6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53rplc-6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вину 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приз</w:t>
      </w:r>
      <w:r>
        <w:rPr>
          <w:rFonts w:ascii="Times New Roman" w:eastAsia="Times New Roman" w:hAnsi="Times New Roman" w:cs="Times New Roman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содеянном раскаялся.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Вин</w:t>
      </w:r>
      <w:r>
        <w:rPr>
          <w:rFonts w:ascii="Times New Roman" w:eastAsia="Times New Roman" w:hAnsi="Times New Roman" w:cs="Times New Roman"/>
          <w:sz w:val="28"/>
          <w:szCs w:val="28"/>
        </w:rPr>
        <w:t>овность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51rplc-6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4rplc-6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8rplc-6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50rplc-6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12.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51rplc-6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щими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исследованными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</w:p>
    <w:p>
      <w:pPr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об административном правонарушении </w:t>
      </w:r>
      <w:r>
        <w:rPr>
          <w:rStyle w:val="cat-UserDefinedgrp-40rplc-6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3rplc-7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 составленн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отношении </w:t>
      </w:r>
      <w:r>
        <w:rPr>
          <w:rStyle w:val="cat-UserDefinedgrp-51rplc-7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4rplc-7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8rplc-7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50rplc-7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ч. 2 ст. 12.27 </w:t>
      </w:r>
      <w:r>
        <w:rPr>
          <w:rStyle w:val="cat-UserDefinedgrp-51rplc-7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оАП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 инспектора ДПС ОР ДПС Госавтоинспекции ОМВД России по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eastAsia="Times New Roman" w:hAnsi="Times New Roman" w:cs="Times New Roman"/>
          <w:sz w:val="28"/>
          <w:szCs w:val="28"/>
        </w:rPr>
        <w:t>Ступак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51rplc-8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4rplc-8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1rplc-8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50rplc-8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свидетеля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схемой места совершения дорожно-</w:t>
      </w:r>
      <w:r>
        <w:rPr>
          <w:rFonts w:ascii="Times New Roman" w:eastAsia="Times New Roman" w:hAnsi="Times New Roman" w:cs="Times New Roman"/>
          <w:sz w:val="28"/>
          <w:szCs w:val="28"/>
        </w:rPr>
        <w:t>транспортнго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происшествия от </w:t>
      </w:r>
      <w:r>
        <w:rPr>
          <w:rStyle w:val="cat-UserDefinedgrp-43rplc-8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2rplc-8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сведениями о водител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транспортных средствах, участвовавших в ДТП от </w:t>
      </w:r>
      <w:r>
        <w:rPr>
          <w:rStyle w:val="cat-UserDefinedgrp-43rplc-8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2rplc-8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копией договора страхования транспортного средства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протоколом осмотра места происшествия от </w:t>
      </w:r>
      <w:r>
        <w:rPr>
          <w:rStyle w:val="cat-UserDefinedgrp-43rplc-9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осмотра транспортных средств от </w:t>
      </w:r>
      <w:r>
        <w:rPr>
          <w:rStyle w:val="cat-UserDefinedgrp-43rplc-9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ода, </w:t>
      </w:r>
      <w:r>
        <w:rPr>
          <w:rFonts w:ascii="Times New Roman" w:eastAsia="Times New Roman" w:hAnsi="Times New Roman" w:cs="Times New Roman"/>
          <w:sz w:val="28"/>
          <w:szCs w:val="28"/>
        </w:rPr>
        <w:t>фототаблицами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свидетельств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регистрации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транспортн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протоколом о доставлении от </w:t>
      </w:r>
      <w:r>
        <w:rPr>
          <w:rStyle w:val="cat-UserDefinedgrp-43rplc-9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протоколом личного досмотра от </w:t>
      </w:r>
      <w:r>
        <w:rPr>
          <w:rStyle w:val="cat-UserDefinedgrp-43rplc-9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Проанализировав указанные доказательства, судья находит вину </w:t>
      </w:r>
      <w:r>
        <w:rPr>
          <w:rStyle w:val="cat-UserDefinedgrp-51rplc-9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4rplc-10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8rplc-10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50rplc-10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12.27 </w:t>
      </w:r>
      <w:r>
        <w:rPr>
          <w:rStyle w:val="cat-UserDefinedgrp-51rplc-10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 – оставление водителем в нарушение Правил дорожного движения места дорожно-транспортного происшествия участником которого он являлся, - установленной и доказанной.</w:t>
      </w:r>
    </w:p>
    <w:p>
      <w:pPr>
        <w:spacing w:before="0" w:after="0"/>
        <w:ind w:firstLine="32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Собранные по делу доказательства были оценены в совокупности с другими материалами дела об административном правонарушении в соответствии с требованиями ст. 26.11 </w:t>
      </w:r>
      <w:r>
        <w:rPr>
          <w:rStyle w:val="cat-UserDefinedgrp-51rplc-10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>так 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позиции соблюдения требований закона при их получении ч. 3 ст.26.2 </w:t>
      </w:r>
      <w:r>
        <w:rPr>
          <w:rStyle w:val="cat-UserDefinedgrp-51rplc-10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одекса Российской Федерации об административных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</w:t>
      </w:r>
      <w:r>
        <w:rPr>
          <w:rStyle w:val="cat-UserDefinedgrp-51rplc-10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 1.2 Правил </w:t>
      </w:r>
      <w:r>
        <w:rPr>
          <w:rFonts w:ascii="Times New Roman" w:eastAsia="Times New Roman" w:hAnsi="Times New Roman" w:cs="Times New Roman"/>
          <w:sz w:val="28"/>
          <w:szCs w:val="28"/>
        </w:rPr>
        <w:t>доролжного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движения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</w:rPr>
        <w:t>орожно-транспортное происшествие</w:t>
      </w:r>
      <w:r>
        <w:rPr>
          <w:rFonts w:ascii="Times New Roman" w:eastAsia="Times New Roman" w:hAnsi="Times New Roman" w:cs="Times New Roman"/>
          <w:sz w:val="28"/>
          <w:szCs w:val="28"/>
        </w:rPr>
        <w:t>м 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2.5 Правил дорожного движения, при дорожно-транспортном происшествии водитель, причастный к нему, обязан немедленно остановить (не трогать с места) транспортное средство, включить аварийную сигнализацию и выставить знак аварийной остановки в соответствии с требованиями </w:t>
      </w:r>
      <w:hyperlink w:anchor="sub_7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пункта 7.2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Правил, не перемещать предметы, имеющие отношение к происшествию. При нахождении на проезжей части водитель обязан соблюдать меры предосторожности.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учетом этого административной ответственности по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 12.27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51rplc-10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оАП РФ подлежит водитель транспортного средства, причастный к дорожно-транспортному происшествию.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Style w:val="cat-UserDefinedgrp-51rplc-10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действиям водителя транспортного средства, образующим объективную сторону состава административного правонарушения, предусмотренного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 статьи 12.27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51rplc-1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оАП РФ, относится невыполнение обязанностей, предусмотренных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пунктами 2.5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2.6.1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ПДД РФ (например, включить аварийную сигнализацию и выставить знак аварийной остановки, не перемещать предметы, имеющие отношение к происшествию, принять меры для оказания первой помощи пострадавшим, вызвать скорую медицинскую помощь и полицию).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этом оставление водителем в нарушение требований </w:t>
      </w:r>
      <w:hyperlink r:id="rId9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ПДД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места дорожно-транспортного происшествия, участником которого он являлся, в том числе до оформления уполномоченными должностными лицами документов в связи с таким происшествием либо до заполнения бланка извещения о дорожно-транспортном происшествии в соответствии с правилами обязательного страхования в установленных законом случаях, образует объективную сторону состава административного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предусмотренного </w:t>
      </w:r>
      <w:hyperlink r:id="rId1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2 статьи 12.27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51rplc-1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оАП РФ.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51rplc-1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4rplc-1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8rplc-1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50rplc-1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12.27 </w:t>
      </w:r>
      <w:r>
        <w:rPr>
          <w:rStyle w:val="cat-UserDefinedgrp-51rplc-1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оАП РФ - оставление водителем в нарушение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Правил дорожного движения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места дорожно-транспортного происшествия, участником которого он являлся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отсутствии признаков </w:t>
      </w:r>
      <w:hyperlink r:id="rId1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в</w:t>
      </w:r>
      <w:r>
        <w:rPr>
          <w:rFonts w:ascii="Times New Roman" w:eastAsia="Times New Roman" w:hAnsi="Times New Roman" w:cs="Times New Roman"/>
          <w:sz w:val="28"/>
          <w:szCs w:val="28"/>
        </w:rPr>
        <w:t>лечет лишение права управления транспортными средствами на срок от одного года до полутора лет или административный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арест на срок до пятнадцати суток.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 </w:t>
      </w:r>
      <w:r>
        <w:rPr>
          <w:rStyle w:val="cat-UserDefinedgrp-51rplc-1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 суд</w:t>
      </w:r>
      <w:r>
        <w:rPr>
          <w:rFonts w:ascii="Times New Roman" w:eastAsia="Times New Roman" w:hAnsi="Times New Roman" w:cs="Times New Roman"/>
          <w:sz w:val="28"/>
          <w:szCs w:val="28"/>
        </w:rPr>
        <w:t>ья не усматривает.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назначении наказания суд учитывает характер и степень опасности 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объектом которого является безопасность дорожного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движения, фактические обстоятельств дела, данные о личности </w:t>
      </w:r>
      <w:r>
        <w:rPr>
          <w:rStyle w:val="cat-UserDefinedgrp-51rplc-1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4rplc-1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50rplc-1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приходит к выводу о необходимости назначения наказания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ареста.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29.7-29.11 </w:t>
      </w:r>
      <w:r>
        <w:rPr>
          <w:rStyle w:val="cat-UserDefinedgrp-51rplc-1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Style w:val="cat-UserDefinedgrp-51rplc-1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45rplc-1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12.27 </w:t>
      </w:r>
      <w:r>
        <w:rPr>
          <w:rStyle w:val="cat-UserDefinedgrp-51rplc-1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одекса Российской Федерации об административных правонарушениях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административный арест срок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двое</w:t>
      </w:r>
      <w:r>
        <w:rPr>
          <w:rFonts w:ascii="Times New Roman" w:eastAsia="Times New Roman" w:hAnsi="Times New Roman" w:cs="Times New Roman"/>
          <w:sz w:val="28"/>
          <w:szCs w:val="28"/>
        </w:rPr>
        <w:t>) суток.</w:t>
      </w:r>
    </w:p>
    <w:p>
      <w:pPr>
        <w:spacing w:before="0" w:after="6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отбытия наказания исчислять с </w:t>
      </w:r>
      <w:r>
        <w:rPr>
          <w:rFonts w:ascii="Times New Roman" w:eastAsia="Times New Roman" w:hAnsi="Times New Roman" w:cs="Times New Roman"/>
          <w:sz w:val="28"/>
          <w:szCs w:val="28"/>
        </w:rPr>
        <w:t>момента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вынесения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с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1rplc-1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С.В.Михеева</w:t>
      </w:r>
    </w:p>
    <w:sectPr>
      <w:headerReference w:type="default" r:id="rId12"/>
      <w:footerReference w:type="default" r:id="rId13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8372602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spacing w:before="0" w:after="0"/>
      <w:rPr>
        <w:sz w:val="20"/>
        <w:szCs w:val="20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8021359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8rplc-0">
    <w:name w:val="cat-UserDefined grp-28 rplc-0"/>
    <w:basedOn w:val="DefaultParagraphFont"/>
  </w:style>
  <w:style w:type="character" w:customStyle="1" w:styleId="cat-UserDefinedgrp-29rplc-1">
    <w:name w:val="cat-UserDefined grp-29 rplc-1"/>
    <w:basedOn w:val="DefaultParagraphFont"/>
  </w:style>
  <w:style w:type="character" w:customStyle="1" w:styleId="cat-UserDefinedgrp-31rplc-4">
    <w:name w:val="cat-UserDefined grp-31 rplc-4"/>
    <w:basedOn w:val="DefaultParagraphFont"/>
  </w:style>
  <w:style w:type="character" w:customStyle="1" w:styleId="cat-UserDefinedgrp-30rplc-6">
    <w:name w:val="cat-UserDefined grp-30 rplc-6"/>
    <w:basedOn w:val="DefaultParagraphFont"/>
  </w:style>
  <w:style w:type="character" w:customStyle="1" w:styleId="cat-UserDefinedgrp-51rplc-12">
    <w:name w:val="cat-UserDefined grp-51 rplc-12"/>
    <w:basedOn w:val="DefaultParagraphFont"/>
  </w:style>
  <w:style w:type="character" w:customStyle="1" w:styleId="cat-UserDefinedgrp-32rplc-14">
    <w:name w:val="cat-UserDefined grp-32 rplc-14"/>
    <w:basedOn w:val="DefaultParagraphFont"/>
  </w:style>
  <w:style w:type="character" w:customStyle="1" w:styleId="cat-UserDefinedgrp-50rplc-15">
    <w:name w:val="cat-UserDefined grp-50 rplc-15"/>
    <w:basedOn w:val="DefaultParagraphFont"/>
  </w:style>
  <w:style w:type="character" w:customStyle="1" w:styleId="cat-UserDefinedgrp-51rplc-20">
    <w:name w:val="cat-UserDefined grp-51 rplc-20"/>
    <w:basedOn w:val="DefaultParagraphFont"/>
  </w:style>
  <w:style w:type="character" w:customStyle="1" w:styleId="cat-UserDefinedgrp-51rplc-21">
    <w:name w:val="cat-UserDefined grp-51 rplc-21"/>
    <w:basedOn w:val="DefaultParagraphFont"/>
  </w:style>
  <w:style w:type="character" w:customStyle="1" w:styleId="cat-UserDefinedgrp-51rplc-22">
    <w:name w:val="cat-UserDefined grp-51 rplc-22"/>
    <w:basedOn w:val="DefaultParagraphFont"/>
  </w:style>
  <w:style w:type="character" w:customStyle="1" w:styleId="cat-UserDefinedgrp-33rplc-24">
    <w:name w:val="cat-UserDefined grp-33 rplc-24"/>
    <w:basedOn w:val="DefaultParagraphFont"/>
  </w:style>
  <w:style w:type="character" w:customStyle="1" w:styleId="cat-UserDefinedgrp-50rplc-25">
    <w:name w:val="cat-UserDefined grp-50 rplc-25"/>
    <w:basedOn w:val="DefaultParagraphFont"/>
  </w:style>
  <w:style w:type="character" w:customStyle="1" w:styleId="cat-UserDefinedgrp-51rplc-26">
    <w:name w:val="cat-UserDefined grp-51 rplc-26"/>
    <w:basedOn w:val="DefaultParagraphFont"/>
  </w:style>
  <w:style w:type="character" w:customStyle="1" w:styleId="cat-UserDefinedgrp-51rplc-27">
    <w:name w:val="cat-UserDefined grp-51 rplc-27"/>
    <w:basedOn w:val="DefaultParagraphFont"/>
  </w:style>
  <w:style w:type="character" w:customStyle="1" w:styleId="cat-UserDefinedgrp-50rplc-36">
    <w:name w:val="cat-UserDefined grp-50 rplc-36"/>
    <w:basedOn w:val="DefaultParagraphFont"/>
  </w:style>
  <w:style w:type="character" w:customStyle="1" w:styleId="cat-UserDefinedgrp-53rplc-37">
    <w:name w:val="cat-UserDefined grp-53 rplc-37"/>
    <w:basedOn w:val="DefaultParagraphFont"/>
  </w:style>
  <w:style w:type="character" w:customStyle="1" w:styleId="cat-UserDefinedgrp-56rplc-39">
    <w:name w:val="cat-UserDefined grp-56 rplc-39"/>
    <w:basedOn w:val="DefaultParagraphFont"/>
  </w:style>
  <w:style w:type="character" w:customStyle="1" w:styleId="cat-UserDefinedgrp-57rplc-43">
    <w:name w:val="cat-UserDefined grp-57 rplc-43"/>
    <w:basedOn w:val="DefaultParagraphFont"/>
  </w:style>
  <w:style w:type="character" w:customStyle="1" w:styleId="cat-UserDefinedgrp-58rplc-44">
    <w:name w:val="cat-UserDefined grp-58 rplc-44"/>
    <w:basedOn w:val="DefaultParagraphFont"/>
  </w:style>
  <w:style w:type="character" w:customStyle="1" w:styleId="cat-UserDefinedgrp-49rplc-48">
    <w:name w:val="cat-UserDefined grp-49 rplc-48"/>
    <w:basedOn w:val="DefaultParagraphFont"/>
  </w:style>
  <w:style w:type="character" w:customStyle="1" w:styleId="cat-UserDefinedgrp-35rplc-50">
    <w:name w:val="cat-UserDefined grp-35 rplc-50"/>
    <w:basedOn w:val="DefaultParagraphFont"/>
  </w:style>
  <w:style w:type="character" w:customStyle="1" w:styleId="cat-UserDefinedgrp-51rplc-52">
    <w:name w:val="cat-UserDefined grp-51 rplc-52"/>
    <w:basedOn w:val="DefaultParagraphFont"/>
  </w:style>
  <w:style w:type="character" w:customStyle="1" w:styleId="cat-UserDefinedgrp-36rplc-53">
    <w:name w:val="cat-UserDefined grp-36 rplc-53"/>
    <w:basedOn w:val="DefaultParagraphFont"/>
  </w:style>
  <w:style w:type="character" w:customStyle="1" w:styleId="cat-UserDefinedgrp-51rplc-55">
    <w:name w:val="cat-UserDefined grp-51 rplc-55"/>
    <w:basedOn w:val="DefaultParagraphFont"/>
  </w:style>
  <w:style w:type="character" w:customStyle="1" w:styleId="cat-UserDefinedgrp-46rplc-60">
    <w:name w:val="cat-UserDefined grp-46 rplc-60"/>
    <w:basedOn w:val="DefaultParagraphFont"/>
  </w:style>
  <w:style w:type="character" w:customStyle="1" w:styleId="cat-UserDefinedgrp-50rplc-61">
    <w:name w:val="cat-UserDefined grp-50 rplc-61"/>
    <w:basedOn w:val="DefaultParagraphFont"/>
  </w:style>
  <w:style w:type="character" w:customStyle="1" w:styleId="cat-UserDefinedgrp-53rplc-62">
    <w:name w:val="cat-UserDefined grp-53 rplc-62"/>
    <w:basedOn w:val="DefaultParagraphFont"/>
  </w:style>
  <w:style w:type="character" w:customStyle="1" w:styleId="cat-UserDefinedgrp-51rplc-63">
    <w:name w:val="cat-UserDefined grp-51 rplc-63"/>
    <w:basedOn w:val="DefaultParagraphFont"/>
  </w:style>
  <w:style w:type="character" w:customStyle="1" w:styleId="cat-UserDefinedgrp-44rplc-64">
    <w:name w:val="cat-UserDefined grp-44 rplc-64"/>
    <w:basedOn w:val="DefaultParagraphFont"/>
  </w:style>
  <w:style w:type="character" w:customStyle="1" w:styleId="cat-UserDefinedgrp-38rplc-66">
    <w:name w:val="cat-UserDefined grp-38 rplc-66"/>
    <w:basedOn w:val="DefaultParagraphFont"/>
  </w:style>
  <w:style w:type="character" w:customStyle="1" w:styleId="cat-UserDefinedgrp-50rplc-67">
    <w:name w:val="cat-UserDefined grp-50 rplc-67"/>
    <w:basedOn w:val="DefaultParagraphFont"/>
  </w:style>
  <w:style w:type="character" w:customStyle="1" w:styleId="cat-UserDefinedgrp-51rplc-68">
    <w:name w:val="cat-UserDefined grp-51 rplc-68"/>
    <w:basedOn w:val="DefaultParagraphFont"/>
  </w:style>
  <w:style w:type="character" w:customStyle="1" w:styleId="cat-UserDefinedgrp-40rplc-69">
    <w:name w:val="cat-UserDefined grp-40 rplc-69"/>
    <w:basedOn w:val="DefaultParagraphFont"/>
  </w:style>
  <w:style w:type="character" w:customStyle="1" w:styleId="cat-UserDefinedgrp-43rplc-70">
    <w:name w:val="cat-UserDefined grp-43 rplc-70"/>
    <w:basedOn w:val="DefaultParagraphFont"/>
  </w:style>
  <w:style w:type="character" w:customStyle="1" w:styleId="cat-UserDefinedgrp-51rplc-72">
    <w:name w:val="cat-UserDefined grp-51 rplc-72"/>
    <w:basedOn w:val="DefaultParagraphFont"/>
  </w:style>
  <w:style w:type="character" w:customStyle="1" w:styleId="cat-UserDefinedgrp-44rplc-73">
    <w:name w:val="cat-UserDefined grp-44 rplc-73"/>
    <w:basedOn w:val="DefaultParagraphFont"/>
  </w:style>
  <w:style w:type="character" w:customStyle="1" w:styleId="cat-UserDefinedgrp-38rplc-75">
    <w:name w:val="cat-UserDefined grp-38 rplc-75"/>
    <w:basedOn w:val="DefaultParagraphFont"/>
  </w:style>
  <w:style w:type="character" w:customStyle="1" w:styleId="cat-UserDefinedgrp-50rplc-76">
    <w:name w:val="cat-UserDefined grp-50 rplc-76"/>
    <w:basedOn w:val="DefaultParagraphFont"/>
  </w:style>
  <w:style w:type="character" w:customStyle="1" w:styleId="cat-UserDefinedgrp-51rplc-77">
    <w:name w:val="cat-UserDefined grp-51 rplc-77"/>
    <w:basedOn w:val="DefaultParagraphFont"/>
  </w:style>
  <w:style w:type="character" w:customStyle="1" w:styleId="cat-UserDefinedgrp-51rplc-80">
    <w:name w:val="cat-UserDefined grp-51 rplc-80"/>
    <w:basedOn w:val="DefaultParagraphFont"/>
  </w:style>
  <w:style w:type="character" w:customStyle="1" w:styleId="cat-UserDefinedgrp-44rplc-81">
    <w:name w:val="cat-UserDefined grp-44 rplc-81"/>
    <w:basedOn w:val="DefaultParagraphFont"/>
  </w:style>
  <w:style w:type="character" w:customStyle="1" w:styleId="cat-UserDefinedgrp-41rplc-83">
    <w:name w:val="cat-UserDefined grp-41 rplc-83"/>
    <w:basedOn w:val="DefaultParagraphFont"/>
  </w:style>
  <w:style w:type="character" w:customStyle="1" w:styleId="cat-UserDefinedgrp-50rplc-84">
    <w:name w:val="cat-UserDefined grp-50 rplc-84"/>
    <w:basedOn w:val="DefaultParagraphFont"/>
  </w:style>
  <w:style w:type="character" w:customStyle="1" w:styleId="cat-UserDefinedgrp-43rplc-85">
    <w:name w:val="cat-UserDefined grp-43 rplc-85"/>
    <w:basedOn w:val="DefaultParagraphFont"/>
  </w:style>
  <w:style w:type="character" w:customStyle="1" w:styleId="cat-UserDefinedgrp-42rplc-86">
    <w:name w:val="cat-UserDefined grp-42 rplc-86"/>
    <w:basedOn w:val="DefaultParagraphFont"/>
  </w:style>
  <w:style w:type="character" w:customStyle="1" w:styleId="cat-UserDefinedgrp-43rplc-88">
    <w:name w:val="cat-UserDefined grp-43 rplc-88"/>
    <w:basedOn w:val="DefaultParagraphFont"/>
  </w:style>
  <w:style w:type="character" w:customStyle="1" w:styleId="cat-UserDefinedgrp-42rplc-89">
    <w:name w:val="cat-UserDefined grp-42 rplc-89"/>
    <w:basedOn w:val="DefaultParagraphFont"/>
  </w:style>
  <w:style w:type="character" w:customStyle="1" w:styleId="cat-UserDefinedgrp-43rplc-91">
    <w:name w:val="cat-UserDefined grp-43 rplc-91"/>
    <w:basedOn w:val="DefaultParagraphFont"/>
  </w:style>
  <w:style w:type="character" w:customStyle="1" w:styleId="cat-UserDefinedgrp-43rplc-93">
    <w:name w:val="cat-UserDefined grp-43 rplc-93"/>
    <w:basedOn w:val="DefaultParagraphFont"/>
  </w:style>
  <w:style w:type="character" w:customStyle="1" w:styleId="cat-UserDefinedgrp-43rplc-95">
    <w:name w:val="cat-UserDefined grp-43 rplc-95"/>
    <w:basedOn w:val="DefaultParagraphFont"/>
  </w:style>
  <w:style w:type="character" w:customStyle="1" w:styleId="cat-UserDefinedgrp-43rplc-97">
    <w:name w:val="cat-UserDefined grp-43 rplc-97"/>
    <w:basedOn w:val="DefaultParagraphFont"/>
  </w:style>
  <w:style w:type="character" w:customStyle="1" w:styleId="cat-UserDefinedgrp-51rplc-99">
    <w:name w:val="cat-UserDefined grp-51 rplc-99"/>
    <w:basedOn w:val="DefaultParagraphFont"/>
  </w:style>
  <w:style w:type="character" w:customStyle="1" w:styleId="cat-UserDefinedgrp-44rplc-100">
    <w:name w:val="cat-UserDefined grp-44 rplc-100"/>
    <w:basedOn w:val="DefaultParagraphFont"/>
  </w:style>
  <w:style w:type="character" w:customStyle="1" w:styleId="cat-UserDefinedgrp-38rplc-102">
    <w:name w:val="cat-UserDefined grp-38 rplc-102"/>
    <w:basedOn w:val="DefaultParagraphFont"/>
  </w:style>
  <w:style w:type="character" w:customStyle="1" w:styleId="cat-UserDefinedgrp-50rplc-103">
    <w:name w:val="cat-UserDefined grp-50 rplc-103"/>
    <w:basedOn w:val="DefaultParagraphFont"/>
  </w:style>
  <w:style w:type="character" w:customStyle="1" w:styleId="cat-UserDefinedgrp-51rplc-104">
    <w:name w:val="cat-UserDefined grp-51 rplc-104"/>
    <w:basedOn w:val="DefaultParagraphFont"/>
  </w:style>
  <w:style w:type="character" w:customStyle="1" w:styleId="cat-UserDefinedgrp-51rplc-105">
    <w:name w:val="cat-UserDefined grp-51 rplc-105"/>
    <w:basedOn w:val="DefaultParagraphFont"/>
  </w:style>
  <w:style w:type="character" w:customStyle="1" w:styleId="cat-UserDefinedgrp-51rplc-106">
    <w:name w:val="cat-UserDefined grp-51 rplc-106"/>
    <w:basedOn w:val="DefaultParagraphFont"/>
  </w:style>
  <w:style w:type="character" w:customStyle="1" w:styleId="cat-UserDefinedgrp-51rplc-107">
    <w:name w:val="cat-UserDefined grp-51 rplc-107"/>
    <w:basedOn w:val="DefaultParagraphFont"/>
  </w:style>
  <w:style w:type="character" w:customStyle="1" w:styleId="cat-UserDefinedgrp-51rplc-108">
    <w:name w:val="cat-UserDefined grp-51 rplc-108"/>
    <w:basedOn w:val="DefaultParagraphFont"/>
  </w:style>
  <w:style w:type="character" w:customStyle="1" w:styleId="cat-UserDefinedgrp-51rplc-109">
    <w:name w:val="cat-UserDefined grp-51 rplc-109"/>
    <w:basedOn w:val="DefaultParagraphFont"/>
  </w:style>
  <w:style w:type="character" w:customStyle="1" w:styleId="cat-UserDefinedgrp-51rplc-110">
    <w:name w:val="cat-UserDefined grp-51 rplc-110"/>
    <w:basedOn w:val="DefaultParagraphFont"/>
  </w:style>
  <w:style w:type="character" w:customStyle="1" w:styleId="cat-UserDefinedgrp-51rplc-111">
    <w:name w:val="cat-UserDefined grp-51 rplc-111"/>
    <w:basedOn w:val="DefaultParagraphFont"/>
  </w:style>
  <w:style w:type="character" w:customStyle="1" w:styleId="cat-UserDefinedgrp-51rplc-112">
    <w:name w:val="cat-UserDefined grp-51 rplc-112"/>
    <w:basedOn w:val="DefaultParagraphFont"/>
  </w:style>
  <w:style w:type="character" w:customStyle="1" w:styleId="cat-UserDefinedgrp-44rplc-113">
    <w:name w:val="cat-UserDefined grp-44 rplc-113"/>
    <w:basedOn w:val="DefaultParagraphFont"/>
  </w:style>
  <w:style w:type="character" w:customStyle="1" w:styleId="cat-UserDefinedgrp-38rplc-114">
    <w:name w:val="cat-UserDefined grp-38 rplc-114"/>
    <w:basedOn w:val="DefaultParagraphFont"/>
  </w:style>
  <w:style w:type="character" w:customStyle="1" w:styleId="cat-UserDefinedgrp-50rplc-116">
    <w:name w:val="cat-UserDefined grp-50 rplc-116"/>
    <w:basedOn w:val="DefaultParagraphFont"/>
  </w:style>
  <w:style w:type="character" w:customStyle="1" w:styleId="cat-UserDefinedgrp-51rplc-117">
    <w:name w:val="cat-UserDefined grp-51 rplc-117"/>
    <w:basedOn w:val="DefaultParagraphFont"/>
  </w:style>
  <w:style w:type="character" w:customStyle="1" w:styleId="cat-UserDefinedgrp-51rplc-118">
    <w:name w:val="cat-UserDefined grp-51 rplc-118"/>
    <w:basedOn w:val="DefaultParagraphFont"/>
  </w:style>
  <w:style w:type="character" w:customStyle="1" w:styleId="cat-UserDefinedgrp-51rplc-119">
    <w:name w:val="cat-UserDefined grp-51 rplc-119"/>
    <w:basedOn w:val="DefaultParagraphFont"/>
  </w:style>
  <w:style w:type="character" w:customStyle="1" w:styleId="cat-UserDefinedgrp-44rplc-120">
    <w:name w:val="cat-UserDefined grp-44 rplc-120"/>
    <w:basedOn w:val="DefaultParagraphFont"/>
  </w:style>
  <w:style w:type="character" w:customStyle="1" w:styleId="cat-UserDefinedgrp-50rplc-122">
    <w:name w:val="cat-UserDefined grp-50 rplc-122"/>
    <w:basedOn w:val="DefaultParagraphFont"/>
  </w:style>
  <w:style w:type="character" w:customStyle="1" w:styleId="cat-UserDefinedgrp-51rplc-123">
    <w:name w:val="cat-UserDefined grp-51 rplc-123"/>
    <w:basedOn w:val="DefaultParagraphFont"/>
  </w:style>
  <w:style w:type="character" w:customStyle="1" w:styleId="cat-UserDefinedgrp-51rplc-124">
    <w:name w:val="cat-UserDefined grp-51 rplc-124"/>
    <w:basedOn w:val="DefaultParagraphFont"/>
  </w:style>
  <w:style w:type="character" w:customStyle="1" w:styleId="cat-UserDefinedgrp-45rplc-126">
    <w:name w:val="cat-UserDefined grp-45 rplc-126"/>
    <w:basedOn w:val="DefaultParagraphFont"/>
  </w:style>
  <w:style w:type="character" w:customStyle="1" w:styleId="cat-UserDefinedgrp-51rplc-127">
    <w:name w:val="cat-UserDefined grp-51 rplc-127"/>
    <w:basedOn w:val="DefaultParagraphFont"/>
  </w:style>
  <w:style w:type="character" w:customStyle="1" w:styleId="cat-UserDefinedgrp-31rplc-129">
    <w:name w:val="cat-UserDefined grp-31 rplc-1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garantF1://12025267.122702" TargetMode="External" /><Relationship Id="rId11" Type="http://schemas.openxmlformats.org/officeDocument/2006/relationships/hyperlink" Target="garantF1://10008000.264" TargetMode="External" /><Relationship Id="rId12" Type="http://schemas.openxmlformats.org/officeDocument/2006/relationships/header" Target="header1.xml" /><Relationship Id="rId13" Type="http://schemas.openxmlformats.org/officeDocument/2006/relationships/footer" Target="footer1.xml" /><Relationship Id="rId14" Type="http://schemas.openxmlformats.org/officeDocument/2006/relationships/glossaryDocument" Target="glossary/document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1227" TargetMode="External" /><Relationship Id="rId5" Type="http://schemas.openxmlformats.org/officeDocument/2006/relationships/hyperlink" Target="garantF1://12025267.122701" TargetMode="External" /><Relationship Id="rId6" Type="http://schemas.openxmlformats.org/officeDocument/2006/relationships/hyperlink" Target="garantF1://1205770.1025" TargetMode="External" /><Relationship Id="rId7" Type="http://schemas.openxmlformats.org/officeDocument/2006/relationships/hyperlink" Target="garantF1://1205770.26" TargetMode="External" /><Relationship Id="rId8" Type="http://schemas.openxmlformats.org/officeDocument/2006/relationships/hyperlink" Target="garantF1://1205770.261" TargetMode="External" /><Relationship Id="rId9" Type="http://schemas.openxmlformats.org/officeDocument/2006/relationships/hyperlink" Target="garantF1://1205770.1000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47980-4CA2-4A67-85D5-8C4F2B2282B7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